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4019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4671,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4671,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407-ПП/4019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16:40:59.259;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16:40:59.259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